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D6A4B" w14:textId="77777777" w:rsidR="007803AF" w:rsidRPr="00660C58" w:rsidRDefault="007803AF">
      <w:pPr>
        <w:rPr>
          <w:rFonts w:ascii="Arial" w:hAnsi="Arial"/>
        </w:rPr>
      </w:pPr>
    </w:p>
    <w:p w14:paraId="2AFA9C11" w14:textId="0A5ED76D" w:rsidR="00D50F56" w:rsidRDefault="0086653A">
      <w:pPr>
        <w:rPr>
          <w:rFonts w:ascii="Arial" w:hAnsi="Arial"/>
        </w:rPr>
      </w:pPr>
      <w:r>
        <w:rPr>
          <w:rFonts w:ascii="Arial" w:hAnsi="Arial"/>
        </w:rPr>
        <w:t>PIRO Gaming GmbH</w:t>
      </w:r>
    </w:p>
    <w:p w14:paraId="737B1ED3" w14:textId="53ECF5F7" w:rsidR="0086653A" w:rsidRDefault="0086653A">
      <w:pPr>
        <w:rPr>
          <w:rFonts w:ascii="Arial" w:hAnsi="Arial"/>
        </w:rPr>
      </w:pPr>
      <w:r>
        <w:rPr>
          <w:rFonts w:ascii="Arial" w:hAnsi="Arial"/>
        </w:rPr>
        <w:t>Hauptplatz 40</w:t>
      </w:r>
    </w:p>
    <w:p w14:paraId="44A4EAC8" w14:textId="1CAAF5F4" w:rsidR="0086653A" w:rsidRDefault="0086653A">
      <w:pPr>
        <w:rPr>
          <w:rFonts w:ascii="Arial" w:hAnsi="Arial"/>
        </w:rPr>
      </w:pPr>
      <w:r>
        <w:rPr>
          <w:rFonts w:ascii="Arial" w:hAnsi="Arial"/>
        </w:rPr>
        <w:t>8970 Schladming</w:t>
      </w:r>
    </w:p>
    <w:p w14:paraId="53487B63" w14:textId="77777777" w:rsidR="00066FA0" w:rsidRDefault="00066FA0">
      <w:pPr>
        <w:rPr>
          <w:rFonts w:ascii="Arial" w:hAnsi="Arial"/>
        </w:rPr>
      </w:pPr>
    </w:p>
    <w:p w14:paraId="61F62571" w14:textId="77777777" w:rsidR="00B35F77" w:rsidRPr="00660C58" w:rsidRDefault="00B35F77">
      <w:pPr>
        <w:rPr>
          <w:rFonts w:ascii="Arial" w:hAnsi="Arial"/>
        </w:rPr>
      </w:pPr>
    </w:p>
    <w:p w14:paraId="1E63842D" w14:textId="58FF7CAA" w:rsidR="005A5F17" w:rsidRPr="00660C58" w:rsidRDefault="00777643" w:rsidP="00B35F77">
      <w:pPr>
        <w:ind w:left="3540" w:firstLine="708"/>
        <w:jc w:val="right"/>
        <w:rPr>
          <w:rFonts w:ascii="Arial" w:hAnsi="Arial"/>
        </w:rPr>
      </w:pPr>
      <w:r>
        <w:rPr>
          <w:rFonts w:ascii="Arial" w:hAnsi="Arial"/>
          <w:b/>
        </w:rPr>
        <w:t>Eigenbeleg</w:t>
      </w:r>
      <w:r w:rsidR="005A5F17" w:rsidRPr="00B35F77">
        <w:rPr>
          <w:rFonts w:ascii="Arial" w:hAnsi="Arial"/>
          <w:b/>
        </w:rPr>
        <w:t>:</w:t>
      </w:r>
      <w:r w:rsidR="00B35F77">
        <w:rPr>
          <w:rFonts w:ascii="Arial" w:hAnsi="Arial"/>
        </w:rPr>
        <w:t xml:space="preserve"> </w:t>
      </w:r>
      <w:r w:rsidR="0086653A">
        <w:rPr>
          <w:rFonts w:ascii="Arial" w:hAnsi="Arial"/>
        </w:rPr>
        <w:t>0001</w:t>
      </w:r>
    </w:p>
    <w:p w14:paraId="6AD27FD2" w14:textId="0EE81723" w:rsidR="005A5F17" w:rsidRPr="00660C58" w:rsidRDefault="00777643" w:rsidP="00B35F77">
      <w:pPr>
        <w:ind w:left="3540" w:firstLine="708"/>
        <w:jc w:val="right"/>
        <w:rPr>
          <w:rFonts w:ascii="Arial" w:hAnsi="Arial"/>
        </w:rPr>
      </w:pPr>
      <w:r>
        <w:rPr>
          <w:rFonts w:ascii="Arial" w:hAnsi="Arial"/>
          <w:b/>
        </w:rPr>
        <w:t>D</w:t>
      </w:r>
      <w:r w:rsidR="00113F1B">
        <w:rPr>
          <w:rFonts w:ascii="Arial" w:hAnsi="Arial"/>
          <w:b/>
        </w:rPr>
        <w:t>atum</w:t>
      </w:r>
      <w:r w:rsidR="005A5F17" w:rsidRPr="00B35F77">
        <w:rPr>
          <w:rFonts w:ascii="Arial" w:hAnsi="Arial"/>
          <w:b/>
        </w:rPr>
        <w:t>:</w:t>
      </w:r>
      <w:r w:rsidR="00B35F77">
        <w:rPr>
          <w:rFonts w:ascii="Arial" w:hAnsi="Arial"/>
        </w:rPr>
        <w:t xml:space="preserve"> </w:t>
      </w:r>
      <w:r w:rsidR="0086653A">
        <w:rPr>
          <w:rFonts w:ascii="Arial" w:hAnsi="Arial"/>
        </w:rPr>
        <w:t>01.10.2024</w:t>
      </w:r>
    </w:p>
    <w:p w14:paraId="287E9473" w14:textId="389C0AF5" w:rsidR="005A5F17" w:rsidRPr="00660C58" w:rsidRDefault="00113F1B" w:rsidP="00B35F77">
      <w:pPr>
        <w:ind w:left="3540" w:firstLine="708"/>
        <w:jc w:val="right"/>
        <w:rPr>
          <w:rFonts w:ascii="Arial" w:hAnsi="Arial"/>
        </w:rPr>
      </w:pPr>
      <w:proofErr w:type="spellStart"/>
      <w:r>
        <w:rPr>
          <w:rFonts w:ascii="Arial" w:hAnsi="Arial"/>
          <w:b/>
        </w:rPr>
        <w:t>Ust-IdNr</w:t>
      </w:r>
      <w:proofErr w:type="spellEnd"/>
      <w:r>
        <w:rPr>
          <w:rFonts w:ascii="Arial" w:hAnsi="Arial"/>
          <w:b/>
        </w:rPr>
        <w:t>.</w:t>
      </w:r>
      <w:r w:rsidR="005A5F17" w:rsidRPr="00B35F77">
        <w:rPr>
          <w:rFonts w:ascii="Arial" w:hAnsi="Arial"/>
          <w:b/>
        </w:rPr>
        <w:t>:</w:t>
      </w:r>
      <w:r w:rsidR="005A5F17" w:rsidRPr="00660C58">
        <w:rPr>
          <w:rFonts w:ascii="Arial" w:hAnsi="Arial"/>
        </w:rPr>
        <w:t xml:space="preserve"> </w:t>
      </w:r>
      <w:r w:rsidR="0086653A">
        <w:rPr>
          <w:rFonts w:ascii="Arial" w:hAnsi="Arial"/>
        </w:rPr>
        <w:t>ATU80797915</w:t>
      </w:r>
    </w:p>
    <w:p w14:paraId="3CDA90E3" w14:textId="77777777" w:rsidR="00777643" w:rsidRDefault="00777643" w:rsidP="00F57763">
      <w:pPr>
        <w:rPr>
          <w:rFonts w:ascii="Arial" w:hAnsi="Arial"/>
        </w:rPr>
      </w:pPr>
    </w:p>
    <w:p w14:paraId="4C52E6CA" w14:textId="77777777" w:rsidR="00777643" w:rsidRDefault="00777643" w:rsidP="00F57763">
      <w:pPr>
        <w:rPr>
          <w:rFonts w:ascii="Arial" w:hAnsi="Arial"/>
        </w:rPr>
      </w:pPr>
    </w:p>
    <w:p w14:paraId="339DD460" w14:textId="77777777" w:rsidR="00777643" w:rsidRPr="00777643" w:rsidRDefault="00777643" w:rsidP="00F57763">
      <w:pPr>
        <w:rPr>
          <w:rFonts w:ascii="Arial" w:hAnsi="Arial"/>
        </w:rPr>
      </w:pPr>
    </w:p>
    <w:p w14:paraId="27F538CC" w14:textId="21A2C612" w:rsidR="00777643" w:rsidRPr="00777643" w:rsidRDefault="00777643" w:rsidP="00F57763">
      <w:pPr>
        <w:rPr>
          <w:rFonts w:ascii="Arial" w:hAnsi="Arial"/>
          <w:b/>
        </w:rPr>
      </w:pPr>
      <w:r w:rsidRPr="00777643">
        <w:rPr>
          <w:rFonts w:ascii="Arial" w:hAnsi="Arial"/>
          <w:b/>
        </w:rPr>
        <w:t>Eigenbeleg</w:t>
      </w:r>
      <w:r>
        <w:rPr>
          <w:rFonts w:ascii="Arial" w:hAnsi="Arial"/>
          <w:b/>
        </w:rPr>
        <w:t xml:space="preserve"> </w:t>
      </w:r>
      <w:r w:rsidR="0086653A">
        <w:rPr>
          <w:rFonts w:ascii="Arial" w:hAnsi="Arial"/>
          <w:b/>
        </w:rPr>
        <w:t xml:space="preserve">0001 </w:t>
      </w:r>
      <w:r w:rsidRPr="00777643">
        <w:rPr>
          <w:rFonts w:ascii="Arial" w:hAnsi="Arial"/>
          <w:b/>
        </w:rPr>
        <w:t xml:space="preserve">für </w:t>
      </w:r>
      <w:r w:rsidR="0086653A">
        <w:rPr>
          <w:rFonts w:ascii="Arial" w:hAnsi="Arial"/>
          <w:b/>
        </w:rPr>
        <w:t>die Monate Juli-Sept. 2025</w:t>
      </w:r>
    </w:p>
    <w:p w14:paraId="0590A5E8" w14:textId="77777777" w:rsidR="00777643" w:rsidRPr="00777643" w:rsidRDefault="00777643" w:rsidP="00F57763">
      <w:pPr>
        <w:rPr>
          <w:rFonts w:ascii="Arial" w:hAnsi="Arial"/>
        </w:rPr>
      </w:pPr>
    </w:p>
    <w:p w14:paraId="193966D0" w14:textId="514D5BF3" w:rsidR="00777643" w:rsidRDefault="00777643" w:rsidP="00F57763">
      <w:pPr>
        <w:rPr>
          <w:rFonts w:ascii="Arial" w:hAnsi="Arial"/>
        </w:rPr>
      </w:pPr>
      <w:r>
        <w:rPr>
          <w:rFonts w:ascii="Arial" w:hAnsi="Arial"/>
        </w:rPr>
        <w:t xml:space="preserve">Da </w:t>
      </w:r>
      <w:r w:rsidRPr="00777643">
        <w:rPr>
          <w:rFonts w:ascii="Arial" w:hAnsi="Arial"/>
        </w:rPr>
        <w:t>die Rechnung</w:t>
      </w:r>
      <w:r w:rsidR="00C855A7">
        <w:rPr>
          <w:rFonts w:ascii="Arial" w:hAnsi="Arial"/>
        </w:rPr>
        <w:t>en</w:t>
      </w:r>
      <w:r w:rsidRPr="00777643">
        <w:rPr>
          <w:rFonts w:ascii="Arial" w:hAnsi="Arial"/>
        </w:rPr>
        <w:t xml:space="preserve"> vom </w:t>
      </w:r>
      <w:r w:rsidR="00C855A7">
        <w:rPr>
          <w:rFonts w:ascii="Arial" w:hAnsi="Arial"/>
        </w:rPr>
        <w:t>Zeitraum Juli-Sept. 25</w:t>
      </w:r>
      <w:r w:rsidRPr="00777643">
        <w:rPr>
          <w:rFonts w:ascii="Arial" w:hAnsi="Arial"/>
        </w:rPr>
        <w:t xml:space="preserve"> über</w:t>
      </w:r>
      <w:r w:rsidR="00C855A7">
        <w:rPr>
          <w:rFonts w:ascii="Arial" w:hAnsi="Arial"/>
        </w:rPr>
        <w:t xml:space="preserve"> </w:t>
      </w:r>
      <w:proofErr w:type="gramStart"/>
      <w:r w:rsidR="00C855A7">
        <w:rPr>
          <w:rFonts w:ascii="Arial" w:hAnsi="Arial"/>
        </w:rPr>
        <w:t xml:space="preserve">Gesamt </w:t>
      </w:r>
      <w:r w:rsidRPr="00777643">
        <w:rPr>
          <w:rFonts w:ascii="Arial" w:hAnsi="Arial"/>
        </w:rPr>
        <w:t xml:space="preserve"> </w:t>
      </w:r>
      <w:r w:rsidR="00453963">
        <w:rPr>
          <w:rFonts w:ascii="Arial" w:hAnsi="Arial"/>
        </w:rPr>
        <w:t>1379</w:t>
      </w:r>
      <w:proofErr w:type="gramEnd"/>
      <w:r w:rsidR="00453963">
        <w:rPr>
          <w:rFonts w:ascii="Arial" w:hAnsi="Arial"/>
        </w:rPr>
        <w:t xml:space="preserve">,95€  </w:t>
      </w:r>
      <w:r w:rsidRPr="00777643">
        <w:rPr>
          <w:rFonts w:ascii="Arial" w:hAnsi="Arial"/>
        </w:rPr>
        <w:t xml:space="preserve">+ </w:t>
      </w:r>
      <w:r w:rsidR="00453963">
        <w:rPr>
          <w:rFonts w:ascii="Arial" w:hAnsi="Arial"/>
        </w:rPr>
        <w:t>275,39€</w:t>
      </w:r>
      <w:r w:rsidRPr="00777643">
        <w:rPr>
          <w:rFonts w:ascii="Arial" w:hAnsi="Arial"/>
        </w:rPr>
        <w:t xml:space="preserve"> Umsatzsteuer nicht </w:t>
      </w:r>
      <w:r>
        <w:rPr>
          <w:rFonts w:ascii="Arial" w:hAnsi="Arial"/>
        </w:rPr>
        <w:t>gefunden werden konnte, werden</w:t>
      </w:r>
      <w:r w:rsidRPr="00777643">
        <w:rPr>
          <w:rFonts w:ascii="Arial" w:hAnsi="Arial"/>
        </w:rPr>
        <w:t xml:space="preserve"> die Rechnungsinformationen in diesem Eigenbeleg</w:t>
      </w:r>
      <w:r>
        <w:rPr>
          <w:rFonts w:ascii="Arial" w:hAnsi="Arial"/>
        </w:rPr>
        <w:t xml:space="preserve"> nochmals dargestellt</w:t>
      </w:r>
      <w:r w:rsidRPr="00777643">
        <w:rPr>
          <w:rFonts w:ascii="Arial" w:hAnsi="Arial"/>
        </w:rPr>
        <w:t xml:space="preserve">. </w:t>
      </w:r>
    </w:p>
    <w:p w14:paraId="2001F858" w14:textId="31083A9F" w:rsidR="00777643" w:rsidRPr="00660C58" w:rsidRDefault="00777643" w:rsidP="00777643">
      <w:pPr>
        <w:rPr>
          <w:rFonts w:ascii="Arial" w:hAnsi="Arial"/>
        </w:rPr>
      </w:pPr>
    </w:p>
    <w:tbl>
      <w:tblPr>
        <w:tblW w:w="963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3969"/>
        <w:gridCol w:w="1701"/>
        <w:gridCol w:w="851"/>
        <w:gridCol w:w="1984"/>
      </w:tblGrid>
      <w:tr w:rsidR="00453963" w:rsidRPr="00453963" w14:paraId="50958CE6" w14:textId="77777777" w:rsidTr="00453963">
        <w:trPr>
          <w:trHeight w:val="25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575B71" w14:textId="77777777" w:rsidR="00453963" w:rsidRPr="00453963" w:rsidRDefault="00453963" w:rsidP="0045396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Lieferant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5BD8B7" w14:textId="77777777" w:rsidR="00453963" w:rsidRPr="00453963" w:rsidRDefault="00453963" w:rsidP="0045396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WAS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95B613" w14:textId="77777777" w:rsidR="00453963" w:rsidRPr="00453963" w:rsidRDefault="00453963" w:rsidP="0045396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AUSGABE NETTO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76EFB0" w14:textId="77777777" w:rsidR="00453963" w:rsidRPr="00453963" w:rsidRDefault="00453963" w:rsidP="0045396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MWST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D60548" w14:textId="77777777" w:rsidR="00453963" w:rsidRPr="00453963" w:rsidRDefault="00453963" w:rsidP="0045396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AUSGABE BRUTTO</w:t>
            </w:r>
          </w:p>
        </w:tc>
      </w:tr>
      <w:tr w:rsidR="00453963" w:rsidRPr="00453963" w14:paraId="659D9C3B" w14:textId="77777777" w:rsidTr="0045396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4B2335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willhaben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925EF4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Regale IKEA </w:t>
            </w:r>
            <w:proofErr w:type="spellStart"/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willhaben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51810C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D06AFF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A596F9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300,00</w:t>
            </w:r>
          </w:p>
        </w:tc>
      </w:tr>
      <w:tr w:rsidR="00453963" w:rsidRPr="00453963" w14:paraId="48655ECD" w14:textId="77777777" w:rsidTr="0045396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F721A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Trendrum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493426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Uhr/Wandlampen </w:t>
            </w:r>
            <w:proofErr w:type="spellStart"/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Trendrum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627471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127,47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19D657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407F6D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152,97</w:t>
            </w:r>
          </w:p>
        </w:tc>
      </w:tr>
      <w:tr w:rsidR="00453963" w:rsidRPr="00453963" w14:paraId="7FDB8F12" w14:textId="77777777" w:rsidTr="00453963">
        <w:trPr>
          <w:trHeight w:val="54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F2AF05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XXX Lutz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3136C5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Besteck, Mülleimer Kleiderhaken, Häferl, </w:t>
            </w: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Brotkorb, Aufwaschequipment etc.)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0F0965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156,02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E83BC3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497A09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187,22</w:t>
            </w:r>
          </w:p>
        </w:tc>
      </w:tr>
      <w:tr w:rsidR="00453963" w:rsidRPr="00453963" w14:paraId="50EB47AC" w14:textId="77777777" w:rsidTr="00453963">
        <w:trPr>
          <w:trHeight w:val="49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0CA3A5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Mömax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EEBF63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Reinigungssetz, Schüssel, Kleiderbügel, </w:t>
            </w: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Servietten, Kosmetikeimer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313FFD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177,70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708CAE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35,54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D1926E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213,24</w:t>
            </w:r>
          </w:p>
        </w:tc>
      </w:tr>
      <w:tr w:rsidR="00453963" w:rsidRPr="00453963" w14:paraId="255991BC" w14:textId="77777777" w:rsidTr="0045396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2976C9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Möbelix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BEED09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Schuhablagen, Topf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986164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14,13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DCFB1E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9A73CF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16,95</w:t>
            </w:r>
          </w:p>
        </w:tc>
      </w:tr>
      <w:tr w:rsidR="00453963" w:rsidRPr="00453963" w14:paraId="1F555583" w14:textId="77777777" w:rsidTr="0045396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38A259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Hornbach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B9345B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Blumentöpfe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1A62FE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83,32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54A59B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62048C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99,98</w:t>
            </w:r>
          </w:p>
        </w:tc>
      </w:tr>
      <w:tr w:rsidR="00453963" w:rsidRPr="00453963" w14:paraId="2613EC24" w14:textId="77777777" w:rsidTr="0045396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BE5696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Obi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0C83B8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Brettl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2611C6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8489EF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AC67B9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69,96</w:t>
            </w:r>
          </w:p>
        </w:tc>
      </w:tr>
      <w:tr w:rsidR="00453963" w:rsidRPr="00453963" w14:paraId="460D3294" w14:textId="77777777" w:rsidTr="0045396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56E2F0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Möbelix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4D046D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Fussmatten</w:t>
            </w:r>
            <w:proofErr w:type="spellEnd"/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Schubladeneinteilung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AFB160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34794D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1E7F79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13,98</w:t>
            </w:r>
          </w:p>
        </w:tc>
      </w:tr>
      <w:tr w:rsidR="00453963" w:rsidRPr="00453963" w14:paraId="71E935D9" w14:textId="77777777" w:rsidTr="0045396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5A27B8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Möbelix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B26A0D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Giesskanne</w:t>
            </w:r>
            <w:proofErr w:type="spellEnd"/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Salz/Pfefferstreuer, Pfannenwender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9B5502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62,41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18F0DD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DD1E89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74,89</w:t>
            </w:r>
          </w:p>
        </w:tc>
      </w:tr>
      <w:tr w:rsidR="00453963" w:rsidRPr="00453963" w14:paraId="6E40B93D" w14:textId="77777777" w:rsidTr="0045396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3BBFF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Möbelix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0FEA58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Schwerlastregal, Allzweckwagen(schwarz)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9E2177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6907F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922FCD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119,88</w:t>
            </w:r>
          </w:p>
        </w:tc>
      </w:tr>
      <w:tr w:rsidR="00453963" w:rsidRPr="00453963" w14:paraId="7C96B603" w14:textId="77777777" w:rsidTr="0045396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0F5D55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Möbelix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7C6F9B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Kissen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D24C19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41,63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BE3D29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3D4541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49,96</w:t>
            </w:r>
          </w:p>
        </w:tc>
      </w:tr>
      <w:tr w:rsidR="00453963" w:rsidRPr="00453963" w14:paraId="3FF86EE6" w14:textId="77777777" w:rsidTr="0045396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D18468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Möbelix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D1523D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Mülleimer, Körbe, Diffuser, Servietten, Küchenequipment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4CBA71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156,02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993115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FCB6A9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187,22</w:t>
            </w:r>
          </w:p>
        </w:tc>
      </w:tr>
      <w:tr w:rsidR="00453963" w:rsidRPr="00453963" w14:paraId="315AAD89" w14:textId="77777777" w:rsidTr="0045396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C350FC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Amazon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06AECF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Mobiltelefon Amazon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6D1E2D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2BA287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6EA62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119,99</w:t>
            </w:r>
          </w:p>
        </w:tc>
      </w:tr>
      <w:tr w:rsidR="00453963" w:rsidRPr="00453963" w14:paraId="65F7E284" w14:textId="77777777" w:rsidTr="0045396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C02507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Lidl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596997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Putzmittel, WC, Grillkorb, Tabletts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349CFE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38,42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77C5FD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F375B8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46,10</w:t>
            </w:r>
          </w:p>
        </w:tc>
      </w:tr>
      <w:tr w:rsidR="00453963" w:rsidRPr="00453963" w14:paraId="60B66388" w14:textId="77777777" w:rsidTr="0045396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B9D783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8DBC92" w14:textId="77777777" w:rsidR="00453963" w:rsidRPr="00453963" w:rsidRDefault="00453963" w:rsidP="0045396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SUMME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87E9CF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1.376,95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216997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275,39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C9E6C" w14:textId="77777777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1652,34</w:t>
            </w:r>
          </w:p>
        </w:tc>
      </w:tr>
    </w:tbl>
    <w:p w14:paraId="650F9A70" w14:textId="77777777" w:rsidR="00BC347D" w:rsidRDefault="00BC347D">
      <w:pPr>
        <w:rPr>
          <w:rFonts w:ascii="Arial" w:hAnsi="Arial"/>
        </w:rPr>
      </w:pPr>
    </w:p>
    <w:p w14:paraId="0F015142" w14:textId="77777777" w:rsidR="00777643" w:rsidRDefault="00777643" w:rsidP="00777643">
      <w:pPr>
        <w:rPr>
          <w:rFonts w:ascii="Arial" w:hAnsi="Arial"/>
        </w:rPr>
      </w:pPr>
    </w:p>
    <w:p w14:paraId="162BCCD1" w14:textId="0DD317E9" w:rsidR="00777643" w:rsidRDefault="00777643" w:rsidP="00777643">
      <w:pPr>
        <w:rPr>
          <w:rFonts w:ascii="Arial" w:hAnsi="Arial"/>
        </w:rPr>
      </w:pPr>
      <w:r w:rsidRPr="00777643">
        <w:rPr>
          <w:rFonts w:ascii="Arial" w:hAnsi="Arial"/>
        </w:rPr>
        <w:t xml:space="preserve">in Duplikat konnte nicht mehr beschafft werden: </w:t>
      </w:r>
      <w:r>
        <w:rPr>
          <w:rFonts w:ascii="Arial" w:hAnsi="Arial"/>
        </w:rPr>
        <w:br/>
      </w:r>
      <w:r w:rsidR="00093A27">
        <w:rPr>
          <w:rFonts w:ascii="Arial" w:hAnsi="Arial"/>
        </w:rPr>
        <w:t xml:space="preserve">Angeführte Rechnungen wurden von Robineau Claudia bezahlt. </w:t>
      </w:r>
    </w:p>
    <w:p w14:paraId="62FEE1D2" w14:textId="77777777" w:rsidR="00777643" w:rsidRDefault="00777643" w:rsidP="00777643">
      <w:pPr>
        <w:rPr>
          <w:rFonts w:ascii="Arial" w:hAnsi="Arial"/>
        </w:rPr>
      </w:pPr>
    </w:p>
    <w:p w14:paraId="7D52C47C" w14:textId="77777777" w:rsidR="00777643" w:rsidRDefault="00777643" w:rsidP="00777643">
      <w:pPr>
        <w:rPr>
          <w:rFonts w:ascii="Arial" w:hAnsi="Arial"/>
        </w:rPr>
      </w:pPr>
    </w:p>
    <w:p w14:paraId="6FAB95D8" w14:textId="77777777" w:rsidR="006B30DC" w:rsidRPr="00777643" w:rsidRDefault="006B30DC" w:rsidP="00777643">
      <w:pPr>
        <w:rPr>
          <w:rFonts w:ascii="Arial" w:hAnsi="Arial"/>
        </w:rPr>
      </w:pPr>
    </w:p>
    <w:p w14:paraId="6AC8D211" w14:textId="77777777" w:rsidR="00093A27" w:rsidRDefault="00093A27" w:rsidP="00777643">
      <w:pPr>
        <w:rPr>
          <w:rFonts w:ascii="Arial" w:hAnsi="Arial"/>
        </w:rPr>
      </w:pPr>
    </w:p>
    <w:p w14:paraId="4FB2AAF0" w14:textId="7649081A" w:rsidR="006B30DC" w:rsidRDefault="006B30DC" w:rsidP="00777643">
      <w:pPr>
        <w:rPr>
          <w:rFonts w:ascii="Arial" w:hAnsi="Arial"/>
        </w:rPr>
      </w:pPr>
      <w:r>
        <w:rPr>
          <w:rFonts w:ascii="Arial" w:hAnsi="Arial"/>
        </w:rPr>
        <w:t>_____________________</w:t>
      </w:r>
    </w:p>
    <w:p w14:paraId="4399D2E5" w14:textId="14548DA2" w:rsidR="006B30DC" w:rsidRPr="00660C58" w:rsidRDefault="006B30DC" w:rsidP="00777643">
      <w:pPr>
        <w:rPr>
          <w:rFonts w:ascii="Arial" w:hAnsi="Arial"/>
        </w:rPr>
      </w:pPr>
      <w:r>
        <w:rPr>
          <w:rFonts w:ascii="Arial" w:hAnsi="Arial"/>
        </w:rPr>
        <w:t xml:space="preserve">Datum/Unterschrift </w:t>
      </w:r>
    </w:p>
    <w:sectPr w:rsidR="006B30DC" w:rsidRPr="00660C58" w:rsidSect="00093A27">
      <w:headerReference w:type="default" r:id="rId6"/>
      <w:footerReference w:type="default" r:id="rId7"/>
      <w:pgSz w:w="11900" w:h="16840"/>
      <w:pgMar w:top="1417" w:right="1417" w:bottom="1134" w:left="1417" w:header="708" w:footer="3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C5384" w14:textId="77777777" w:rsidR="008A7AEA" w:rsidRDefault="008A7AEA" w:rsidP="008A6B22">
      <w:r>
        <w:separator/>
      </w:r>
    </w:p>
  </w:endnote>
  <w:endnote w:type="continuationSeparator" w:id="0">
    <w:p w14:paraId="70B08727" w14:textId="77777777" w:rsidR="008A7AEA" w:rsidRDefault="008A7AEA" w:rsidP="008A6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4C08B" w14:textId="493E1A5B" w:rsidR="00FF2790" w:rsidRPr="00093A27" w:rsidRDefault="00093A27" w:rsidP="00093A27">
    <w:pPr>
      <w:pStyle w:val="Fuzeile"/>
    </w:pPr>
    <w:r w:rsidRPr="00093A27">
      <w:drawing>
        <wp:inline distT="0" distB="0" distL="0" distR="0" wp14:anchorId="6E85E89A" wp14:editId="22394A18">
          <wp:extent cx="5182323" cy="933580"/>
          <wp:effectExtent l="0" t="0" r="0" b="0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82323" cy="933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41AFB" w14:textId="77777777" w:rsidR="008A7AEA" w:rsidRDefault="008A7AEA" w:rsidP="008A6B22">
      <w:r>
        <w:separator/>
      </w:r>
    </w:p>
  </w:footnote>
  <w:footnote w:type="continuationSeparator" w:id="0">
    <w:p w14:paraId="44257BE4" w14:textId="77777777" w:rsidR="008A7AEA" w:rsidRDefault="008A7AEA" w:rsidP="008A6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B8D8B" w14:textId="0073F61C" w:rsidR="00FF2790" w:rsidRPr="00D50F56" w:rsidRDefault="00D50F56" w:rsidP="00D50F56">
    <w:pPr>
      <w:pStyle w:val="Kopfzeile"/>
    </w:pPr>
    <w:r>
      <w:tab/>
    </w:r>
    <w:r>
      <w:tab/>
    </w:r>
    <w:r w:rsidR="0086653A">
      <w:rPr>
        <w:noProof/>
      </w:rPr>
      <w:drawing>
        <wp:inline distT="0" distB="0" distL="0" distR="0" wp14:anchorId="522FBF6B" wp14:editId="3B7F0468">
          <wp:extent cx="1061085" cy="664904"/>
          <wp:effectExtent l="0" t="0" r="5715" b="1905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018" cy="673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22"/>
    <w:rsid w:val="00066FA0"/>
    <w:rsid w:val="00093A27"/>
    <w:rsid w:val="00113F1B"/>
    <w:rsid w:val="00133940"/>
    <w:rsid w:val="00175C6F"/>
    <w:rsid w:val="00242B73"/>
    <w:rsid w:val="00261CF5"/>
    <w:rsid w:val="00294636"/>
    <w:rsid w:val="002F3B9A"/>
    <w:rsid w:val="003D7E88"/>
    <w:rsid w:val="00453963"/>
    <w:rsid w:val="00543F9B"/>
    <w:rsid w:val="00544729"/>
    <w:rsid w:val="005A5F17"/>
    <w:rsid w:val="005C068F"/>
    <w:rsid w:val="00660C58"/>
    <w:rsid w:val="006B30DC"/>
    <w:rsid w:val="0071367D"/>
    <w:rsid w:val="007448F1"/>
    <w:rsid w:val="00777643"/>
    <w:rsid w:val="007803AF"/>
    <w:rsid w:val="00830D8E"/>
    <w:rsid w:val="0086653A"/>
    <w:rsid w:val="00882A0E"/>
    <w:rsid w:val="008A6B22"/>
    <w:rsid w:val="008A7AEA"/>
    <w:rsid w:val="008F75B9"/>
    <w:rsid w:val="00902975"/>
    <w:rsid w:val="00981132"/>
    <w:rsid w:val="00A12808"/>
    <w:rsid w:val="00A62623"/>
    <w:rsid w:val="00AE672E"/>
    <w:rsid w:val="00AF38A8"/>
    <w:rsid w:val="00B166F1"/>
    <w:rsid w:val="00B35F77"/>
    <w:rsid w:val="00BC347D"/>
    <w:rsid w:val="00C855A7"/>
    <w:rsid w:val="00D50F56"/>
    <w:rsid w:val="00DB5062"/>
    <w:rsid w:val="00E20A11"/>
    <w:rsid w:val="00E80199"/>
    <w:rsid w:val="00EF7E28"/>
    <w:rsid w:val="00F93D29"/>
    <w:rsid w:val="00FF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AAAF8F9"/>
  <w14:defaultImageDpi w14:val="300"/>
  <w15:docId w15:val="{F1AA4564-5B2F-4BB5-B6EC-4001DA910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A6B2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A6B22"/>
  </w:style>
  <w:style w:type="paragraph" w:styleId="Fuzeile">
    <w:name w:val="footer"/>
    <w:basedOn w:val="Standard"/>
    <w:link w:val="FuzeileZchn"/>
    <w:uiPriority w:val="99"/>
    <w:unhideWhenUsed/>
    <w:rsid w:val="008A6B2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A6B2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6B22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A6B22"/>
    <w:rPr>
      <w:rFonts w:ascii="Lucida Grande" w:hAnsi="Lucida Grande"/>
      <w:sz w:val="18"/>
      <w:szCs w:val="18"/>
    </w:rPr>
  </w:style>
  <w:style w:type="table" w:styleId="Tabellenraster">
    <w:name w:val="Table Grid"/>
    <w:basedOn w:val="NormaleTabelle"/>
    <w:uiPriority w:val="59"/>
    <w:rsid w:val="00BC3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C06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2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50936">
          <w:marLeft w:val="0"/>
          <w:marRight w:val="0"/>
          <w:marTop w:val="0"/>
          <w:marBottom w:val="180"/>
          <w:divBdr>
            <w:top w:val="none" w:sz="0" w:space="6" w:color="auto"/>
            <w:left w:val="none" w:sz="0" w:space="9" w:color="auto"/>
            <w:bottom w:val="single" w:sz="6" w:space="6" w:color="CCCCCC"/>
            <w:right w:val="none" w:sz="0" w:space="9" w:color="auto"/>
          </w:divBdr>
        </w:div>
      </w:divsChild>
    </w:div>
    <w:div w:id="7669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S</dc:creator>
  <cp:lastModifiedBy>Claudia Robineau</cp:lastModifiedBy>
  <cp:revision>2</cp:revision>
  <dcterms:created xsi:type="dcterms:W3CDTF">2025-02-13T19:51:00Z</dcterms:created>
  <dcterms:modified xsi:type="dcterms:W3CDTF">2025-02-13T19:51:00Z</dcterms:modified>
</cp:coreProperties>
</file>