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6A4B" w14:textId="77777777" w:rsidR="007803AF" w:rsidRPr="00660C58" w:rsidRDefault="007803AF">
      <w:pPr>
        <w:rPr>
          <w:rFonts w:ascii="Arial" w:hAnsi="Arial"/>
        </w:rPr>
      </w:pPr>
    </w:p>
    <w:p w14:paraId="2AFA9C11" w14:textId="0A5ED76D" w:rsidR="00D50F56" w:rsidRDefault="0086653A">
      <w:pPr>
        <w:rPr>
          <w:rFonts w:ascii="Arial" w:hAnsi="Arial"/>
        </w:rPr>
      </w:pPr>
      <w:r>
        <w:rPr>
          <w:rFonts w:ascii="Arial" w:hAnsi="Arial"/>
        </w:rPr>
        <w:t>PIRO Gaming GmbH</w:t>
      </w:r>
    </w:p>
    <w:p w14:paraId="737B1ED3" w14:textId="53ECF5F7" w:rsidR="0086653A" w:rsidRDefault="0086653A">
      <w:pPr>
        <w:rPr>
          <w:rFonts w:ascii="Arial" w:hAnsi="Arial"/>
        </w:rPr>
      </w:pPr>
      <w:r>
        <w:rPr>
          <w:rFonts w:ascii="Arial" w:hAnsi="Arial"/>
        </w:rPr>
        <w:t>Hauptplatz 40</w:t>
      </w:r>
    </w:p>
    <w:p w14:paraId="44A4EAC8" w14:textId="1CAAF5F4" w:rsidR="0086653A" w:rsidRDefault="0086653A">
      <w:pPr>
        <w:rPr>
          <w:rFonts w:ascii="Arial" w:hAnsi="Arial"/>
        </w:rPr>
      </w:pPr>
      <w:r>
        <w:rPr>
          <w:rFonts w:ascii="Arial" w:hAnsi="Arial"/>
        </w:rPr>
        <w:t>8970 Schladming</w:t>
      </w:r>
    </w:p>
    <w:p w14:paraId="53487B63" w14:textId="77777777" w:rsidR="00066FA0" w:rsidRDefault="00066FA0">
      <w:pPr>
        <w:rPr>
          <w:rFonts w:ascii="Arial" w:hAnsi="Arial"/>
        </w:rPr>
      </w:pPr>
    </w:p>
    <w:p w14:paraId="61F62571" w14:textId="77777777" w:rsidR="00B35F77" w:rsidRPr="00660C58" w:rsidRDefault="00B35F77">
      <w:pPr>
        <w:rPr>
          <w:rFonts w:ascii="Arial" w:hAnsi="Arial"/>
        </w:rPr>
      </w:pPr>
    </w:p>
    <w:p w14:paraId="1E63842D" w14:textId="07B7F1DB" w:rsidR="005A5F17" w:rsidRPr="00660C58" w:rsidRDefault="00777643" w:rsidP="00B35F77">
      <w:pPr>
        <w:ind w:left="3540" w:firstLine="708"/>
        <w:jc w:val="right"/>
        <w:rPr>
          <w:rFonts w:ascii="Arial" w:hAnsi="Arial"/>
        </w:rPr>
      </w:pPr>
      <w:r>
        <w:rPr>
          <w:rFonts w:ascii="Arial" w:hAnsi="Arial"/>
          <w:b/>
        </w:rPr>
        <w:t>Eigenbeleg</w:t>
      </w:r>
      <w:r w:rsidR="005A5F17" w:rsidRPr="00B35F77">
        <w:rPr>
          <w:rFonts w:ascii="Arial" w:hAnsi="Arial"/>
          <w:b/>
        </w:rPr>
        <w:t>:</w:t>
      </w:r>
      <w:r w:rsidR="00B35F77">
        <w:rPr>
          <w:rFonts w:ascii="Arial" w:hAnsi="Arial"/>
        </w:rPr>
        <w:t xml:space="preserve"> </w:t>
      </w:r>
      <w:r w:rsidR="0086653A">
        <w:rPr>
          <w:rFonts w:ascii="Arial" w:hAnsi="Arial"/>
        </w:rPr>
        <w:t>000</w:t>
      </w:r>
      <w:r w:rsidR="0013517B">
        <w:rPr>
          <w:rFonts w:ascii="Arial" w:hAnsi="Arial"/>
        </w:rPr>
        <w:t>2</w:t>
      </w:r>
    </w:p>
    <w:p w14:paraId="6AD27FD2" w14:textId="750AFDA8" w:rsidR="005A5F17" w:rsidRPr="00660C58" w:rsidRDefault="00777643" w:rsidP="00B35F77">
      <w:pPr>
        <w:ind w:left="3540" w:firstLine="708"/>
        <w:jc w:val="right"/>
        <w:rPr>
          <w:rFonts w:ascii="Arial" w:hAnsi="Arial"/>
        </w:rPr>
      </w:pPr>
      <w:r>
        <w:rPr>
          <w:rFonts w:ascii="Arial" w:hAnsi="Arial"/>
          <w:b/>
        </w:rPr>
        <w:t>D</w:t>
      </w:r>
      <w:r w:rsidR="00113F1B">
        <w:rPr>
          <w:rFonts w:ascii="Arial" w:hAnsi="Arial"/>
          <w:b/>
        </w:rPr>
        <w:t>atum</w:t>
      </w:r>
      <w:r w:rsidR="005A5F17" w:rsidRPr="00B35F77">
        <w:rPr>
          <w:rFonts w:ascii="Arial" w:hAnsi="Arial"/>
          <w:b/>
        </w:rPr>
        <w:t>:</w:t>
      </w:r>
      <w:r w:rsidR="00B35F77">
        <w:rPr>
          <w:rFonts w:ascii="Arial" w:hAnsi="Arial"/>
        </w:rPr>
        <w:t xml:space="preserve"> </w:t>
      </w:r>
      <w:r w:rsidR="0013517B">
        <w:rPr>
          <w:rFonts w:ascii="Arial" w:hAnsi="Arial"/>
        </w:rPr>
        <w:t>31</w:t>
      </w:r>
      <w:r w:rsidR="0086653A">
        <w:rPr>
          <w:rFonts w:ascii="Arial" w:hAnsi="Arial"/>
        </w:rPr>
        <w:t>.</w:t>
      </w:r>
      <w:r w:rsidR="0013517B">
        <w:rPr>
          <w:rFonts w:ascii="Arial" w:hAnsi="Arial"/>
        </w:rPr>
        <w:t>08</w:t>
      </w:r>
      <w:r w:rsidR="0086653A">
        <w:rPr>
          <w:rFonts w:ascii="Arial" w:hAnsi="Arial"/>
        </w:rPr>
        <w:t>.202</w:t>
      </w:r>
      <w:r w:rsidR="0013517B">
        <w:rPr>
          <w:rFonts w:ascii="Arial" w:hAnsi="Arial"/>
        </w:rPr>
        <w:t>5</w:t>
      </w:r>
    </w:p>
    <w:p w14:paraId="287E9473" w14:textId="389C0AF5" w:rsidR="005A5F17" w:rsidRPr="00660C58" w:rsidRDefault="00113F1B" w:rsidP="00B35F77">
      <w:pPr>
        <w:ind w:left="3540" w:firstLine="708"/>
        <w:jc w:val="right"/>
        <w:rPr>
          <w:rFonts w:ascii="Arial" w:hAnsi="Arial"/>
        </w:rPr>
      </w:pPr>
      <w:r>
        <w:rPr>
          <w:rFonts w:ascii="Arial" w:hAnsi="Arial"/>
          <w:b/>
        </w:rPr>
        <w:t>Ust-IdNr.</w:t>
      </w:r>
      <w:r w:rsidR="005A5F17" w:rsidRPr="00B35F77">
        <w:rPr>
          <w:rFonts w:ascii="Arial" w:hAnsi="Arial"/>
          <w:b/>
        </w:rPr>
        <w:t>:</w:t>
      </w:r>
      <w:r w:rsidR="005A5F17" w:rsidRPr="00660C58">
        <w:rPr>
          <w:rFonts w:ascii="Arial" w:hAnsi="Arial"/>
        </w:rPr>
        <w:t xml:space="preserve"> </w:t>
      </w:r>
      <w:r w:rsidR="0086653A">
        <w:rPr>
          <w:rFonts w:ascii="Arial" w:hAnsi="Arial"/>
        </w:rPr>
        <w:t>ATU80797915</w:t>
      </w:r>
    </w:p>
    <w:p w14:paraId="3CDA90E3" w14:textId="77777777" w:rsidR="00777643" w:rsidRDefault="00777643" w:rsidP="00F57763">
      <w:pPr>
        <w:rPr>
          <w:rFonts w:ascii="Arial" w:hAnsi="Arial"/>
        </w:rPr>
      </w:pPr>
    </w:p>
    <w:p w14:paraId="4C52E6CA" w14:textId="77777777" w:rsidR="00777643" w:rsidRDefault="00777643" w:rsidP="00F57763">
      <w:pPr>
        <w:rPr>
          <w:rFonts w:ascii="Arial" w:hAnsi="Arial"/>
        </w:rPr>
      </w:pPr>
    </w:p>
    <w:p w14:paraId="339DD460" w14:textId="77777777" w:rsidR="00777643" w:rsidRPr="00777643" w:rsidRDefault="00777643" w:rsidP="00F57763">
      <w:pPr>
        <w:rPr>
          <w:rFonts w:ascii="Arial" w:hAnsi="Arial"/>
        </w:rPr>
      </w:pPr>
    </w:p>
    <w:p w14:paraId="27F538CC" w14:textId="400E3B55" w:rsidR="00777643" w:rsidRPr="00777643" w:rsidRDefault="00777643" w:rsidP="00F57763">
      <w:pPr>
        <w:rPr>
          <w:rFonts w:ascii="Arial" w:hAnsi="Arial"/>
          <w:b/>
        </w:rPr>
      </w:pPr>
      <w:r w:rsidRPr="00777643">
        <w:rPr>
          <w:rFonts w:ascii="Arial" w:hAnsi="Arial"/>
          <w:b/>
        </w:rPr>
        <w:t>Eigenbeleg</w:t>
      </w:r>
      <w:r>
        <w:rPr>
          <w:rFonts w:ascii="Arial" w:hAnsi="Arial"/>
          <w:b/>
        </w:rPr>
        <w:t xml:space="preserve"> </w:t>
      </w:r>
      <w:r w:rsidR="0086653A">
        <w:rPr>
          <w:rFonts w:ascii="Arial" w:hAnsi="Arial"/>
          <w:b/>
        </w:rPr>
        <w:t>000</w:t>
      </w:r>
      <w:r w:rsidR="0013517B">
        <w:rPr>
          <w:rFonts w:ascii="Arial" w:hAnsi="Arial"/>
          <w:b/>
        </w:rPr>
        <w:t>2</w:t>
      </w:r>
      <w:r w:rsidR="0086653A">
        <w:rPr>
          <w:rFonts w:ascii="Arial" w:hAnsi="Arial"/>
          <w:b/>
        </w:rPr>
        <w:t xml:space="preserve"> </w:t>
      </w:r>
      <w:r w:rsidRPr="00777643">
        <w:rPr>
          <w:rFonts w:ascii="Arial" w:hAnsi="Arial"/>
          <w:b/>
        </w:rPr>
        <w:t xml:space="preserve">für </w:t>
      </w:r>
      <w:r w:rsidR="0013517B">
        <w:rPr>
          <w:rFonts w:ascii="Arial" w:hAnsi="Arial"/>
          <w:b/>
        </w:rPr>
        <w:t>August 2</w:t>
      </w:r>
      <w:r w:rsidR="0086653A">
        <w:rPr>
          <w:rFonts w:ascii="Arial" w:hAnsi="Arial"/>
          <w:b/>
        </w:rPr>
        <w:t>025</w:t>
      </w:r>
    </w:p>
    <w:p w14:paraId="0590A5E8" w14:textId="77777777" w:rsidR="00777643" w:rsidRPr="00777643" w:rsidRDefault="00777643" w:rsidP="00F57763">
      <w:pPr>
        <w:rPr>
          <w:rFonts w:ascii="Arial" w:hAnsi="Arial"/>
        </w:rPr>
      </w:pPr>
    </w:p>
    <w:p w14:paraId="2001F858" w14:textId="31083A9F" w:rsidR="00777643" w:rsidRPr="00660C58" w:rsidRDefault="00777643" w:rsidP="00777643">
      <w:pPr>
        <w:rPr>
          <w:rFonts w:ascii="Arial" w:hAnsi="Arial"/>
        </w:rPr>
      </w:pPr>
    </w:p>
    <w:tbl>
      <w:tblPr>
        <w:tblW w:w="9640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969"/>
        <w:gridCol w:w="1418"/>
        <w:gridCol w:w="992"/>
        <w:gridCol w:w="1418"/>
      </w:tblGrid>
      <w:tr w:rsidR="00453963" w:rsidRPr="00453963" w14:paraId="50958CE6" w14:textId="77777777" w:rsidTr="0013517B">
        <w:trPr>
          <w:trHeight w:val="25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75B71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Lieferant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BD8B7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WAS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5B613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AUSGABE NETTO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6EFB0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MWST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60548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AUSGABE BRUTTO</w:t>
            </w:r>
          </w:p>
        </w:tc>
      </w:tr>
      <w:tr w:rsidR="00453963" w:rsidRPr="00453963" w14:paraId="659D9C3B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B2335" w14:textId="3562996F" w:rsidR="00453963" w:rsidRPr="00453963" w:rsidRDefault="0013517B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RESCH&amp;FRISCH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25EF4" w14:textId="5ED99793" w:rsidR="00453963" w:rsidRPr="00453963" w:rsidRDefault="0013517B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2010005 (5/2025) ServicePLUSPauschale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1810C" w14:textId="18D15EF0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06AFF" w14:textId="09CC6A01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  <w:r w:rsidR="00453963"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="00453963"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596F9" w14:textId="209C40F9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58,8</w:t>
            </w:r>
            <w:r w:rsidR="00453963"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453963" w:rsidRPr="00453963" w14:paraId="48655ECD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7F721A" w14:textId="0FAB1611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493426" w14:textId="402612C6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627471" w14:textId="50F773E6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19D657" w14:textId="10456319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407F6D" w14:textId="7D06FDD9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53963" w:rsidRPr="00453963" w14:paraId="7FDB8F12" w14:textId="77777777" w:rsidTr="0013517B">
        <w:trPr>
          <w:trHeight w:val="540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F2AF05" w14:textId="7CC22E85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3136C5" w14:textId="3E3B1C8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0F0965" w14:textId="193FC37C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E83BC3" w14:textId="39DE1E5E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497A09" w14:textId="317A3F60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53963" w:rsidRPr="00453963" w14:paraId="3FF86EE6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D18468" w14:textId="1D199C22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D1523D" w14:textId="745FDFCC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4CBA71" w14:textId="20944D22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B993115" w14:textId="77089DA2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FCB6A9" w14:textId="37BD5F95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53963" w:rsidRPr="00453963" w14:paraId="315AAD89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C350FC" w14:textId="0A3A3B13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06AECF" w14:textId="611553BC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6D1E2D" w14:textId="3DF0FC8C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2BA287" w14:textId="3BE43C7B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06EA62" w14:textId="7A87841D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53963" w:rsidRPr="00453963" w14:paraId="65F7E284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EC02507" w14:textId="27BA78E6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596997" w14:textId="30BB97C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349CFE" w14:textId="39DEBB13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77C5FD" w14:textId="4C1AC404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F375B8" w14:textId="76F91154" w:rsidR="00453963" w:rsidRPr="00453963" w:rsidRDefault="00453963" w:rsidP="0045396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53963" w:rsidRPr="00453963" w14:paraId="60B66388" w14:textId="77777777" w:rsidTr="0013517B">
        <w:trPr>
          <w:trHeight w:val="255"/>
        </w:trPr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9D783" w14:textId="77777777" w:rsidR="00453963" w:rsidRPr="00453963" w:rsidRDefault="00453963" w:rsidP="00453963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DBC92" w14:textId="77777777" w:rsidR="00453963" w:rsidRPr="00453963" w:rsidRDefault="00453963" w:rsidP="0045396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53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SUMME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7E9CF" w14:textId="009C930C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16997" w14:textId="30CB3008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C9E6C" w14:textId="75829B7B" w:rsidR="00453963" w:rsidRPr="00453963" w:rsidRDefault="0013517B" w:rsidP="0045396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58,80</w:t>
            </w:r>
          </w:p>
        </w:tc>
      </w:tr>
    </w:tbl>
    <w:p w14:paraId="650F9A70" w14:textId="77777777" w:rsidR="00BC347D" w:rsidRDefault="00BC347D">
      <w:pPr>
        <w:rPr>
          <w:rFonts w:ascii="Arial" w:hAnsi="Arial"/>
        </w:rPr>
      </w:pPr>
    </w:p>
    <w:p w14:paraId="0F015142" w14:textId="77777777" w:rsidR="00777643" w:rsidRDefault="00777643" w:rsidP="00777643">
      <w:pPr>
        <w:rPr>
          <w:rFonts w:ascii="Arial" w:hAnsi="Arial"/>
        </w:rPr>
      </w:pPr>
    </w:p>
    <w:p w14:paraId="162BCCD1" w14:textId="0F805F67" w:rsidR="00777643" w:rsidRDefault="0013517B" w:rsidP="00777643">
      <w:pPr>
        <w:rPr>
          <w:rFonts w:ascii="Arial" w:hAnsi="Arial"/>
        </w:rPr>
      </w:pPr>
      <w:r>
        <w:rPr>
          <w:rFonts w:ascii="Arial" w:hAnsi="Arial"/>
        </w:rPr>
        <w:t>e</w:t>
      </w:r>
      <w:r w:rsidR="00777643" w:rsidRPr="00777643">
        <w:rPr>
          <w:rFonts w:ascii="Arial" w:hAnsi="Arial"/>
        </w:rPr>
        <w:t>in Duplikat konnte nicht mehr beschafft werden</w:t>
      </w:r>
      <w:r>
        <w:rPr>
          <w:rFonts w:ascii="Arial" w:hAnsi="Arial"/>
        </w:rPr>
        <w:t xml:space="preserve">. </w:t>
      </w:r>
      <w:r w:rsidR="00093A27">
        <w:rPr>
          <w:rFonts w:ascii="Arial" w:hAnsi="Arial"/>
        </w:rPr>
        <w:t>Angeführte Rechnung wurde</w:t>
      </w:r>
      <w:r>
        <w:rPr>
          <w:rFonts w:ascii="Arial" w:hAnsi="Arial"/>
        </w:rPr>
        <w:t xml:space="preserve"> direkt vom PIRO Gaming Konto</w:t>
      </w:r>
      <w:r w:rsidR="00093A27">
        <w:rPr>
          <w:rFonts w:ascii="Arial" w:hAnsi="Arial"/>
        </w:rPr>
        <w:t xml:space="preserve"> </w:t>
      </w:r>
      <w:r>
        <w:rPr>
          <w:rFonts w:ascii="Arial" w:hAnsi="Arial"/>
        </w:rPr>
        <w:t>bezahlt.</w:t>
      </w:r>
    </w:p>
    <w:p w14:paraId="62FEE1D2" w14:textId="77777777" w:rsidR="00777643" w:rsidRDefault="00777643" w:rsidP="00777643">
      <w:pPr>
        <w:rPr>
          <w:rFonts w:ascii="Arial" w:hAnsi="Arial"/>
        </w:rPr>
      </w:pPr>
    </w:p>
    <w:p w14:paraId="7D52C47C" w14:textId="77777777" w:rsidR="00777643" w:rsidRDefault="00777643" w:rsidP="00777643">
      <w:pPr>
        <w:rPr>
          <w:rFonts w:ascii="Arial" w:hAnsi="Arial"/>
        </w:rPr>
      </w:pPr>
    </w:p>
    <w:p w14:paraId="6FAB95D8" w14:textId="77777777" w:rsidR="006B30DC" w:rsidRPr="00777643" w:rsidRDefault="006B30DC" w:rsidP="00777643">
      <w:pPr>
        <w:rPr>
          <w:rFonts w:ascii="Arial" w:hAnsi="Arial"/>
        </w:rPr>
      </w:pPr>
    </w:p>
    <w:p w14:paraId="6AC8D211" w14:textId="77777777" w:rsidR="00093A27" w:rsidRDefault="00093A27" w:rsidP="00777643">
      <w:pPr>
        <w:rPr>
          <w:rFonts w:ascii="Arial" w:hAnsi="Arial"/>
        </w:rPr>
      </w:pPr>
    </w:p>
    <w:p w14:paraId="4FB2AAF0" w14:textId="7649081A" w:rsidR="006B30DC" w:rsidRDefault="006B30DC" w:rsidP="00777643">
      <w:pPr>
        <w:rPr>
          <w:rFonts w:ascii="Arial" w:hAnsi="Arial"/>
        </w:rPr>
      </w:pPr>
      <w:r>
        <w:rPr>
          <w:rFonts w:ascii="Arial" w:hAnsi="Arial"/>
        </w:rPr>
        <w:t>_____________________</w:t>
      </w:r>
    </w:p>
    <w:p w14:paraId="4399D2E5" w14:textId="14548DA2" w:rsidR="006B30DC" w:rsidRPr="00660C58" w:rsidRDefault="006B30DC" w:rsidP="00777643">
      <w:pPr>
        <w:rPr>
          <w:rFonts w:ascii="Arial" w:hAnsi="Arial"/>
        </w:rPr>
      </w:pPr>
      <w:r>
        <w:rPr>
          <w:rFonts w:ascii="Arial" w:hAnsi="Arial"/>
        </w:rPr>
        <w:t xml:space="preserve">Datum/Unterschrift </w:t>
      </w:r>
    </w:p>
    <w:sectPr w:rsidR="006B30DC" w:rsidRPr="00660C58" w:rsidSect="00093A27">
      <w:headerReference w:type="default" r:id="rId6"/>
      <w:footerReference w:type="default" r:id="rId7"/>
      <w:pgSz w:w="11900" w:h="16840"/>
      <w:pgMar w:top="1417" w:right="1417" w:bottom="1134" w:left="1417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7F91F" w14:textId="77777777" w:rsidR="00221B3D" w:rsidRDefault="00221B3D" w:rsidP="008A6B22">
      <w:r>
        <w:separator/>
      </w:r>
    </w:p>
  </w:endnote>
  <w:endnote w:type="continuationSeparator" w:id="0">
    <w:p w14:paraId="0ED16569" w14:textId="77777777" w:rsidR="00221B3D" w:rsidRDefault="00221B3D" w:rsidP="008A6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C08B" w14:textId="493E1A5B" w:rsidR="00FF2790" w:rsidRPr="00093A27" w:rsidRDefault="00093A27" w:rsidP="00093A27">
    <w:pPr>
      <w:pStyle w:val="Fuzeile"/>
    </w:pPr>
    <w:r w:rsidRPr="00093A27">
      <w:rPr>
        <w:noProof/>
      </w:rPr>
      <w:drawing>
        <wp:inline distT="0" distB="0" distL="0" distR="0" wp14:anchorId="6E85E89A" wp14:editId="22394A18">
          <wp:extent cx="5182323" cy="933580"/>
          <wp:effectExtent l="0" t="0" r="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82323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BDF28" w14:textId="77777777" w:rsidR="00221B3D" w:rsidRDefault="00221B3D" w:rsidP="008A6B22">
      <w:r>
        <w:separator/>
      </w:r>
    </w:p>
  </w:footnote>
  <w:footnote w:type="continuationSeparator" w:id="0">
    <w:p w14:paraId="1DBB3257" w14:textId="77777777" w:rsidR="00221B3D" w:rsidRDefault="00221B3D" w:rsidP="008A6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8D8B" w14:textId="0073F61C" w:rsidR="00FF2790" w:rsidRPr="00D50F56" w:rsidRDefault="00D50F56" w:rsidP="00D50F56">
    <w:pPr>
      <w:pStyle w:val="Kopfzeile"/>
    </w:pPr>
    <w:r>
      <w:tab/>
    </w:r>
    <w:r>
      <w:tab/>
    </w:r>
    <w:r w:rsidR="0086653A">
      <w:rPr>
        <w:noProof/>
      </w:rPr>
      <w:drawing>
        <wp:inline distT="0" distB="0" distL="0" distR="0" wp14:anchorId="522FBF6B" wp14:editId="3B7F0468">
          <wp:extent cx="1061085" cy="664904"/>
          <wp:effectExtent l="0" t="0" r="5715" b="190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18" cy="673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22"/>
    <w:rsid w:val="00066FA0"/>
    <w:rsid w:val="00093A27"/>
    <w:rsid w:val="00113F1B"/>
    <w:rsid w:val="00133940"/>
    <w:rsid w:val="0013517B"/>
    <w:rsid w:val="00175C6F"/>
    <w:rsid w:val="00221B3D"/>
    <w:rsid w:val="00242B73"/>
    <w:rsid w:val="00261CF5"/>
    <w:rsid w:val="00294636"/>
    <w:rsid w:val="002F3B9A"/>
    <w:rsid w:val="003D7E88"/>
    <w:rsid w:val="00453963"/>
    <w:rsid w:val="00543F9B"/>
    <w:rsid w:val="00544729"/>
    <w:rsid w:val="005A5F17"/>
    <w:rsid w:val="005C068F"/>
    <w:rsid w:val="00660C58"/>
    <w:rsid w:val="006B30DC"/>
    <w:rsid w:val="0071367D"/>
    <w:rsid w:val="007448F1"/>
    <w:rsid w:val="00777643"/>
    <w:rsid w:val="007803AF"/>
    <w:rsid w:val="00830D8E"/>
    <w:rsid w:val="0086653A"/>
    <w:rsid w:val="00882A0E"/>
    <w:rsid w:val="008A6B22"/>
    <w:rsid w:val="008A7AEA"/>
    <w:rsid w:val="008F75B9"/>
    <w:rsid w:val="00902975"/>
    <w:rsid w:val="00981132"/>
    <w:rsid w:val="009C248C"/>
    <w:rsid w:val="00A12808"/>
    <w:rsid w:val="00A62623"/>
    <w:rsid w:val="00AE672E"/>
    <w:rsid w:val="00AF38A8"/>
    <w:rsid w:val="00B166F1"/>
    <w:rsid w:val="00B35F77"/>
    <w:rsid w:val="00BC347D"/>
    <w:rsid w:val="00C855A7"/>
    <w:rsid w:val="00D50F56"/>
    <w:rsid w:val="00DB5062"/>
    <w:rsid w:val="00E20A11"/>
    <w:rsid w:val="00E80199"/>
    <w:rsid w:val="00EF7E28"/>
    <w:rsid w:val="00F93D29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AAF8F9"/>
  <w14:defaultImageDpi w14:val="300"/>
  <w15:docId w15:val="{F1AA4564-5B2F-4BB5-B6EC-4001DA91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6B2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A6B22"/>
  </w:style>
  <w:style w:type="paragraph" w:styleId="Fuzeile">
    <w:name w:val="footer"/>
    <w:basedOn w:val="Standard"/>
    <w:link w:val="FuzeileZchn"/>
    <w:uiPriority w:val="99"/>
    <w:unhideWhenUsed/>
    <w:rsid w:val="008A6B2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A6B2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6B22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6B22"/>
    <w:rPr>
      <w:rFonts w:ascii="Lucida Grande" w:hAnsi="Lucida Grande"/>
      <w:sz w:val="18"/>
      <w:szCs w:val="18"/>
    </w:rPr>
  </w:style>
  <w:style w:type="table" w:styleId="Tabellenraster">
    <w:name w:val="Table Grid"/>
    <w:basedOn w:val="NormaleTabelle"/>
    <w:uiPriority w:val="59"/>
    <w:rsid w:val="00BC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C06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0936">
          <w:marLeft w:val="0"/>
          <w:marRight w:val="0"/>
          <w:marTop w:val="0"/>
          <w:marBottom w:val="180"/>
          <w:divBdr>
            <w:top w:val="none" w:sz="0" w:space="6" w:color="auto"/>
            <w:left w:val="none" w:sz="0" w:space="9" w:color="auto"/>
            <w:bottom w:val="single" w:sz="6" w:space="6" w:color="CCCCCC"/>
            <w:right w:val="none" w:sz="0" w:space="9" w:color="auto"/>
          </w:divBdr>
        </w:div>
      </w:divsChild>
    </w:div>
    <w:div w:id="766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</dc:creator>
  <cp:lastModifiedBy>Claudia Robineau</cp:lastModifiedBy>
  <cp:revision>3</cp:revision>
  <dcterms:created xsi:type="dcterms:W3CDTF">2025-02-13T19:51:00Z</dcterms:created>
  <dcterms:modified xsi:type="dcterms:W3CDTF">2026-07-26T18:36:00Z</dcterms:modified>
</cp:coreProperties>
</file>